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Бекетовой Н.И.,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971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-2803/2026 по исковому заявлению ООО МКК «А ДЕНЬГИ» к </w:t>
      </w:r>
      <w:r>
        <w:rPr>
          <w:rFonts w:ascii="Times New Roman" w:eastAsia="Times New Roman" w:hAnsi="Times New Roman" w:cs="Times New Roman"/>
          <w:sz w:val="25"/>
          <w:szCs w:val="25"/>
        </w:rPr>
        <w:t>Потоцкому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Александру Сергеевичу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ООО МКК «А ДЕНЬГИ» (ИНН: 7708400979) к </w:t>
      </w:r>
      <w:r>
        <w:rPr>
          <w:rFonts w:ascii="Times New Roman" w:eastAsia="Times New Roman" w:hAnsi="Times New Roman" w:cs="Times New Roman"/>
          <w:sz w:val="25"/>
          <w:szCs w:val="25"/>
        </w:rPr>
        <w:t>Потоцкому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Александру Сергеевичу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ИНН: </w:t>
      </w:r>
      <w:r>
        <w:rPr>
          <w:rStyle w:val="cat-UserDefinedgrp-19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17rplc-12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>)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Потоцкого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Александра Сергеевича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задолженность по договору займа №</w:t>
      </w:r>
      <w:r>
        <w:rPr>
          <w:rFonts w:ascii="Times New Roman" w:eastAsia="Times New Roman" w:hAnsi="Times New Roman" w:cs="Times New Roman"/>
          <w:sz w:val="25"/>
          <w:szCs w:val="25"/>
        </w:rPr>
        <w:t>15606894 от 15.03.2024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37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950,00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16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500,00 руб. – 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20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329,04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16.03.2024 по 17.08.2024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120,96 руб. –неустойка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Потоцкого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Александра Сергеевича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расходы по оплате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11">
    <w:name w:val="cat-UserDefined grp-19 rplc-11"/>
    <w:basedOn w:val="DefaultParagraphFont"/>
  </w:style>
  <w:style w:type="character" w:customStyle="1" w:styleId="cat-PassportDatagrp-17rplc-12">
    <w:name w:val="cat-PassportData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